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75E97">
      <w:pPr>
        <w:pStyle w:val="2"/>
        <w:jc w:val="center"/>
      </w:pPr>
      <w:r>
        <w:t>Organization Membership Form</w:t>
      </w:r>
    </w:p>
    <w:p w14:paraId="5683079E">
      <w:r>
        <w:t>Full Name: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5E82029C">
      <w:r>
        <w:t>Designation (if any):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434B4FE3">
      <w:r>
        <w:t>Phone Number: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5989669C">
      <w:r>
        <w:t>Email Address: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1E9BCF09">
      <w:r>
        <w:t>Current Address: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0C5C93A0">
      <w:r>
        <w:t>Affiliation with Bangladesh Mission or Consulate (past/present):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p w14:paraId="2C1E6353">
      <w:r>
        <w:t>Family Members (optional):</w:t>
      </w:r>
      <w:r>
        <w:br w:type="textWrapping"/>
      </w:r>
      <w:r>
        <w:t>________________________________________________________________________________</w:t>
      </w:r>
      <w:r>
        <w:br w:type="textWrapping"/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4FC45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C609AB7">
            <w:r>
              <w:t>Signature:</w:t>
            </w:r>
            <w:r>
              <w:br w:type="textWrapping"/>
            </w:r>
            <w:r>
              <w:t>________________________________________</w:t>
            </w:r>
          </w:p>
        </w:tc>
        <w:tc>
          <w:tcPr>
            <w:tcW w:w="4320" w:type="dxa"/>
          </w:tcPr>
          <w:p w14:paraId="73B4624B">
            <w:r>
              <w:t>Date:</w:t>
            </w:r>
            <w:r>
              <w:br w:type="textWrapping"/>
            </w:r>
            <w:r>
              <w:t>________________________________________</w:t>
            </w:r>
          </w:p>
        </w:tc>
      </w:tr>
    </w:tbl>
    <w:p w14:paraId="4027254C">
      <w:pPr>
        <w:rPr>
          <w:rFonts w:hint="default"/>
          <w:lang w:val="en-US"/>
        </w:rPr>
      </w:pPr>
      <w:r>
        <w:br w:type="textWrapping"/>
      </w:r>
      <w:r>
        <w:t xml:space="preserve">Please </w:t>
      </w:r>
      <w:r>
        <w:rPr>
          <w:rFonts w:hint="default"/>
          <w:lang w:val="en-US"/>
        </w:rPr>
        <w:t>F</w:t>
      </w:r>
      <w:r>
        <w:t>ill out this form manually</w:t>
      </w:r>
      <w:r>
        <w:rPr>
          <w:rFonts w:hint="default"/>
          <w:lang w:val="en-US"/>
        </w:rPr>
        <w:t xml:space="preserve"> </w:t>
      </w:r>
      <w:r>
        <w:t xml:space="preserve"> </w:t>
      </w:r>
      <w:r>
        <w:rPr>
          <w:rFonts w:hint="default"/>
          <w:lang w:val="en-US"/>
        </w:rPr>
        <w:t>and email it .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iyam Rupal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yam Rupali">
    <w:panose1 w:val="02000500000000020004"/>
    <w:charset w:val="00"/>
    <w:family w:val="auto"/>
    <w:pitch w:val="default"/>
    <w:sig w:usb0="80018001" w:usb1="00002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7C2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uiPriority w:val="99"/>
    <w:pPr>
      <w:spacing w:after="120"/>
    </w:pPr>
  </w:style>
  <w:style w:type="paragraph" w:styleId="14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qFormat/>
    <w:uiPriority w:val="99"/>
  </w:style>
  <w:style w:type="character" w:customStyle="1" w:styleId="145">
    <w:name w:val="Body Text 2 Char"/>
    <w:basedOn w:val="11"/>
    <w:link w:val="14"/>
    <w:uiPriority w:val="99"/>
  </w:style>
  <w:style w:type="character" w:customStyle="1" w:styleId="146">
    <w:name w:val="Body Text 3 Char"/>
    <w:basedOn w:val="11"/>
    <w:link w:val="15"/>
    <w:qFormat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WPS_1720802239</cp:lastModifiedBy>
  <dcterms:modified xsi:type="dcterms:W3CDTF">2025-08-02T20:57:35Z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DEC2D705685840CAA6E3E349B089B1E6_12</vt:lpwstr>
  </property>
</Properties>
</file>